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67E80E">
      <w:pPr>
        <w:pStyle w:val="2"/>
      </w:pPr>
      <w:bookmarkStart w:id="0" w:name="_GoBack"/>
      <w:bookmarkEnd w:id="0"/>
      <w:r>
        <w:t>Understanding Why Dogs Bark: What Your Dog Is Trying to Tell You</w:t>
      </w:r>
    </w:p>
    <w:p w14:paraId="7C900CFA">
      <w:pPr>
        <w:pStyle w:val="3"/>
      </w:pPr>
      <w:r>
        <w:t>Introduction</w:t>
      </w:r>
    </w:p>
    <w:p w14:paraId="0889AA62">
      <w:r>
        <w:t>Barking is one of the most common behaviours owners ask us about—and it's also one of the most misunderstood.</w:t>
      </w:r>
      <w:r>
        <w:br w:type="textWrapping"/>
      </w:r>
      <w:r>
        <w:br w:type="textWrapping"/>
      </w:r>
      <w:r>
        <w:t>The truth is that barking is completely normal. Dogs bark because they're trying to communicate something. Rather than asking 'How do I stop my dog barking?', the better question is 'Why is my dog barking?'</w:t>
      </w:r>
      <w:r>
        <w:br w:type="textWrapping"/>
      </w:r>
      <w:r>
        <w:br w:type="textWrapping"/>
      </w:r>
      <w:r>
        <w:t>Once you understand the reason behind the barking, it's much easier to respond appropriately and help your dog learn calmer behaviours. Excessive barking is often a sign that an underlying need isn't being met, such as fear, frustration, boredom or excitement.</w:t>
      </w:r>
    </w:p>
    <w:p w14:paraId="1B68F34F">
      <w:pPr>
        <w:pStyle w:val="3"/>
      </w:pPr>
      <w:r>
        <w:t>Barking Is Communication</w:t>
      </w:r>
    </w:p>
    <w:p w14:paraId="116E82D1">
      <w:r>
        <w:t>Dogs don't bark to annoy us. They bark because they're trying to communicate. Our job as owners isn't to punish the barking—it's to understand what our dog is trying to say.</w:t>
      </w:r>
    </w:p>
    <w:p w14:paraId="3A1C99A5">
      <w:pPr>
        <w:pStyle w:val="3"/>
      </w:pPr>
      <w:r>
        <w:t>Common Reasons Puppies and Dogs Bark</w:t>
      </w:r>
    </w:p>
    <w:p w14:paraId="02A4CE4D">
      <w:r>
        <w:t>• Adjustment to a new home.</w:t>
      </w:r>
      <w:r>
        <w:br w:type="textWrapping"/>
      </w:r>
      <w:r>
        <w:t>• Attention seeking.</w:t>
      </w:r>
      <w:r>
        <w:br w:type="textWrapping"/>
      </w:r>
      <w:r>
        <w:t>• Excitement.</w:t>
      </w:r>
      <w:r>
        <w:br w:type="textWrapping"/>
      </w:r>
      <w:r>
        <w:t>• Fear or uncertainty.</w:t>
      </w:r>
      <w:r>
        <w:br w:type="textWrapping"/>
      </w:r>
      <w:r>
        <w:t>• Boredom.</w:t>
      </w:r>
      <w:r>
        <w:br w:type="textWrapping"/>
      </w:r>
      <w:r>
        <w:t>• Territorial behaviour.</w:t>
      </w:r>
      <w:r>
        <w:br w:type="textWrapping"/>
      </w:r>
      <w:r>
        <w:t>• Frustration.</w:t>
      </w:r>
      <w:r>
        <w:br w:type="textWrapping"/>
      </w:r>
      <w:r>
        <w:br w:type="textWrapping"/>
      </w:r>
      <w:r>
        <w:t>Each of these causes requires a slightly different approach, but all benefit from patience, consistency and positive reinforcement.</w:t>
      </w:r>
    </w:p>
    <w:p w14:paraId="5AA3BD66">
      <w:pPr>
        <w:pStyle w:val="3"/>
      </w:pPr>
      <w:r>
        <w:t>Is It Separation Anxiety?</w:t>
      </w:r>
    </w:p>
    <w:p w14:paraId="7BA751C6">
      <w:r>
        <w:t>Many new owners worry their puppy has separation anxiety after only a few days at home. In reality, most puppies are simply adjusting to being away from their littermates and learning a new routine. True separation anxiety is a clinical behavioural condition that usually involves persistent distress whenever the dog is left alone and should be assessed by a veterinarian or qualified behaviour professional if it continues.</w:t>
      </w:r>
    </w:p>
    <w:p w14:paraId="15C14439">
      <w:pPr>
        <w:pStyle w:val="3"/>
      </w:pPr>
      <w:r>
        <w:t>Should You Punish Barking?</w:t>
      </w:r>
    </w:p>
    <w:p w14:paraId="2E0609AA">
      <w:r>
        <w:t>No. Punishment often increases fear and anxiety and may unintentionally reinforce barking. Instead, identify the trigger, manage the environment, reward calm behaviour and teach an alternative response.</w:t>
      </w:r>
    </w:p>
    <w:p w14:paraId="200A15BE">
      <w:pPr>
        <w:pStyle w:val="3"/>
      </w:pPr>
      <w:r>
        <w:t>Our Approach at Puppies Downunder</w:t>
      </w:r>
    </w:p>
    <w:p w14:paraId="6B0320AC">
      <w:r>
        <w:t>At Puppies Downunder, we believe every behaviour has a reason. Rather than simply trying to stop barking, we focus on understanding why it is happening and helping puppies become confident, relaxed and secure in their new homes. Our Puppy School Program supports owners with practical, positive reinforcement training and lifelong communication skills.</w:t>
      </w:r>
    </w:p>
    <w:p w14:paraId="0118C557">
      <w:pPr>
        <w:pStyle w:val="3"/>
      </w:pPr>
      <w:r>
        <w:t>References</w:t>
      </w:r>
    </w:p>
    <w:p w14:paraId="2D625510">
      <w:pPr>
        <w:pStyle w:val="23"/>
      </w:pPr>
      <w:r>
        <w:t>Puppies Downunder. Puppy School Program. https://www.puppiesdownunder.com/puppy-school-program</w:t>
      </w:r>
    </w:p>
    <w:p w14:paraId="3E44508F">
      <w:pPr>
        <w:pStyle w:val="23"/>
      </w:pPr>
      <w:r>
        <w:t>RSPCA Knowledgebase. What causes dogs to bark excessively? https://kb.rspca.org.au/categories/companion-animals/dogs/behaviour/what-causes-dogs-to-bark-excessively</w:t>
      </w:r>
    </w:p>
    <w:p w14:paraId="556494FE">
      <w:pPr>
        <w:pStyle w:val="23"/>
      </w:pPr>
      <w:r>
        <w:t>RSPCA Knowledgebase. My dog is barking excessively, what should I do? https://kb.rspca.org.au/categories/companion-animals/dogs/behaviour/my-dog-is-barking-excessively-what-should-i-do</w:t>
      </w:r>
    </w:p>
    <w:p w14:paraId="7BFD93AE">
      <w:pPr>
        <w:pStyle w:val="23"/>
      </w:pPr>
      <w:r>
        <w:t>American Kennel Club. How to Stop Nuisance Dog Barking. https://www.akc.org/expert-advice/training/how-to-stop-dog-barking/</w:t>
      </w:r>
    </w:p>
    <w:p w14:paraId="139A121C">
      <w:pPr>
        <w:pStyle w:val="23"/>
      </w:pPr>
      <w:r>
        <w:t>American Kennel Club. How to Stop a Dog From Barking When They're Home Alone. https://www.akc.org/expert-advice/training/stop-dog-barking-home-alone/</w:t>
      </w:r>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SimSun"/>
    <w:panose1 w:val="00000000000000000000"/>
    <w:charset w:val="86"/>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Symbol">
    <w:panose1 w:val="05050102010706020507"/>
    <w:charset w:val="02"/>
    <w:family w:val="auto"/>
    <w:pitch w:val="default"/>
    <w:sig w:usb0="00000000" w:usb1="00000000" w:usb2="00000000" w:usb3="00000000" w:csb0="80000000" w:csb1="0000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0"/>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5"/>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29"/>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3"/>
      <w:lvlText w:val=""/>
      <w:lvlJc w:val="left"/>
      <w:pPr>
        <w:tabs>
          <w:tab w:val="left" w:pos="360"/>
        </w:tabs>
        <w:ind w:left="360" w:hanging="360"/>
      </w:pPr>
      <w:rPr>
        <w:rFonts w:hint="default" w:ascii="Symbol" w:hAnsi="Symbol"/>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516A672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uiPriority="99" w:semiHidden="0" w:name="List"/>
    <w:lsdException w:qFormat="1" w:uiPriority="99" w:semiHidden="0" w:name="List Bullet"/>
    <w:lsdException w:qFormat="1" w:uiPriority="99" w:semiHidden="0" w:name="List Number"/>
    <w:lsdException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qFormat="1"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qFormat="1" w:unhideWhenUsed="0" w:uiPriority="70" w:semiHidden="0" w:name="Dark List Accent 2"/>
    <w:lsdException w:qFormat="1"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unhideWhenUsed="0" w:uiPriority="66" w:semiHidden="0" w:name="Medium List 2 Accent 3"/>
    <w:lsdException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unhideWhenUsed="0" w:uiPriority="71" w:semiHidden="0" w:name="Colorful Shading Accent 5"/>
    <w:lsdException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Calibri" w:hAnsi="Calibri" w:eastAsiaTheme="minorEastAsia" w:cstheme="minorBidi"/>
      <w:sz w:val="22"/>
      <w:szCs w:val="22"/>
      <w:lang w:val="en-US" w:eastAsia="en-US" w:bidi="ar-SA"/>
    </w:rPr>
  </w:style>
  <w:style w:type="paragraph" w:styleId="2">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ody Text"/>
    <w:basedOn w:val="1"/>
    <w:link w:val="144"/>
    <w:unhideWhenUsed/>
    <w:qFormat/>
    <w:uiPriority w:val="99"/>
    <w:pPr>
      <w:spacing w:after="120"/>
    </w:pPr>
  </w:style>
  <w:style w:type="paragraph" w:styleId="14">
    <w:name w:val="Body Text 2"/>
    <w:basedOn w:val="1"/>
    <w:link w:val="145"/>
    <w:unhideWhenUsed/>
    <w:uiPriority w:val="99"/>
    <w:pPr>
      <w:spacing w:after="120" w:line="480" w:lineRule="auto"/>
    </w:pPr>
  </w:style>
  <w:style w:type="paragraph" w:styleId="15">
    <w:name w:val="Body Text 3"/>
    <w:basedOn w:val="1"/>
    <w:link w:val="146"/>
    <w:unhideWhenUsed/>
    <w:qFormat/>
    <w:uiPriority w:val="99"/>
    <w:pPr>
      <w:spacing w:after="120"/>
    </w:pPr>
    <w:rPr>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7">
    <w:name w:val="Emphasis"/>
    <w:basedOn w:val="11"/>
    <w:qFormat/>
    <w:uiPriority w:val="20"/>
    <w:rPr>
      <w:i/>
      <w:iCs/>
    </w:rPr>
  </w:style>
  <w:style w:type="paragraph" w:styleId="18">
    <w:name w:val="footer"/>
    <w:basedOn w:val="1"/>
    <w:link w:val="136"/>
    <w:unhideWhenUsed/>
    <w:qFormat/>
    <w:uiPriority w:val="99"/>
    <w:pPr>
      <w:tabs>
        <w:tab w:val="center" w:pos="4680"/>
        <w:tab w:val="right" w:pos="9360"/>
      </w:tabs>
      <w:spacing w:after="0" w:line="240" w:lineRule="auto"/>
    </w:pPr>
  </w:style>
  <w:style w:type="paragraph" w:styleId="19">
    <w:name w:val="header"/>
    <w:basedOn w:val="1"/>
    <w:link w:val="135"/>
    <w:unhideWhenUsed/>
    <w:qFormat/>
    <w:uiPriority w:val="99"/>
    <w:pPr>
      <w:tabs>
        <w:tab w:val="center" w:pos="4680"/>
        <w:tab w:val="right" w:pos="9360"/>
      </w:tabs>
      <w:spacing w:after="0" w:line="240" w:lineRule="auto"/>
    </w:pPr>
  </w:style>
  <w:style w:type="paragraph" w:styleId="20">
    <w:name w:val="List"/>
    <w:basedOn w:val="1"/>
    <w:unhideWhenUsed/>
    <w:uiPriority w:val="99"/>
    <w:pPr>
      <w:ind w:left="360" w:hanging="360"/>
      <w:contextualSpacing/>
    </w:pPr>
  </w:style>
  <w:style w:type="paragraph" w:styleId="21">
    <w:name w:val="List 2"/>
    <w:basedOn w:val="1"/>
    <w:unhideWhenUsed/>
    <w:uiPriority w:val="99"/>
    <w:pPr>
      <w:ind w:left="720" w:hanging="360"/>
      <w:contextualSpacing/>
    </w:pPr>
  </w:style>
  <w:style w:type="paragraph" w:styleId="22">
    <w:name w:val="List 3"/>
    <w:basedOn w:val="1"/>
    <w:unhideWhenUsed/>
    <w:qFormat/>
    <w:uiPriority w:val="99"/>
    <w:pPr>
      <w:ind w:left="1080" w:hanging="360"/>
      <w:contextualSpacing/>
    </w:pPr>
  </w:style>
  <w:style w:type="paragraph" w:styleId="23">
    <w:name w:val="List Bullet"/>
    <w:basedOn w:val="1"/>
    <w:unhideWhenUsed/>
    <w:qFormat/>
    <w:uiPriority w:val="99"/>
    <w:pPr>
      <w:numPr>
        <w:ilvl w:val="0"/>
        <w:numId w:val="1"/>
      </w:numPr>
      <w:contextualSpacing/>
    </w:pPr>
  </w:style>
  <w:style w:type="paragraph" w:styleId="24">
    <w:name w:val="List Bullet 2"/>
    <w:basedOn w:val="1"/>
    <w:unhideWhenUsed/>
    <w:qFormat/>
    <w:uiPriority w:val="99"/>
    <w:pPr>
      <w:numPr>
        <w:ilvl w:val="0"/>
        <w:numId w:val="2"/>
      </w:numPr>
      <w:contextualSpacing/>
    </w:pPr>
  </w:style>
  <w:style w:type="paragraph" w:styleId="25">
    <w:name w:val="List Bullet 3"/>
    <w:basedOn w:val="1"/>
    <w:unhideWhenUsed/>
    <w:qFormat/>
    <w:uiPriority w:val="99"/>
    <w:pPr>
      <w:numPr>
        <w:ilvl w:val="0"/>
        <w:numId w:val="3"/>
      </w:numPr>
      <w:contextualSpacing/>
    </w:pPr>
  </w:style>
  <w:style w:type="paragraph" w:styleId="26">
    <w:name w:val="List Continue"/>
    <w:basedOn w:val="1"/>
    <w:unhideWhenUsed/>
    <w:qFormat/>
    <w:uiPriority w:val="99"/>
    <w:pPr>
      <w:spacing w:after="120"/>
      <w:ind w:left="360"/>
      <w:contextualSpacing/>
    </w:pPr>
  </w:style>
  <w:style w:type="paragraph" w:styleId="27">
    <w:name w:val="List Continue 2"/>
    <w:basedOn w:val="1"/>
    <w:unhideWhenUsed/>
    <w:qFormat/>
    <w:uiPriority w:val="99"/>
    <w:pPr>
      <w:spacing w:after="120"/>
      <w:ind w:left="720"/>
      <w:contextualSpacing/>
    </w:pPr>
  </w:style>
  <w:style w:type="paragraph" w:styleId="28">
    <w:name w:val="List Continue 3"/>
    <w:basedOn w:val="1"/>
    <w:unhideWhenUsed/>
    <w:qFormat/>
    <w:uiPriority w:val="99"/>
    <w:pPr>
      <w:spacing w:after="120"/>
      <w:ind w:left="1080"/>
      <w:contextualSpacing/>
    </w:pPr>
  </w:style>
  <w:style w:type="paragraph" w:styleId="29">
    <w:name w:val="List Number"/>
    <w:basedOn w:val="1"/>
    <w:unhideWhenUsed/>
    <w:qFormat/>
    <w:uiPriority w:val="99"/>
    <w:pPr>
      <w:numPr>
        <w:ilvl w:val="0"/>
        <w:numId w:val="4"/>
      </w:numPr>
      <w:contextualSpacing/>
    </w:pPr>
  </w:style>
  <w:style w:type="paragraph" w:styleId="30">
    <w:name w:val="List Number 2"/>
    <w:basedOn w:val="1"/>
    <w:unhideWhenUsed/>
    <w:qFormat/>
    <w:uiPriority w:val="99"/>
    <w:pPr>
      <w:numPr>
        <w:ilvl w:val="0"/>
        <w:numId w:val="5"/>
      </w:numPr>
      <w:contextualSpacing/>
    </w:pPr>
  </w:style>
  <w:style w:type="paragraph" w:styleId="31">
    <w:name w:val="List Number 3"/>
    <w:basedOn w:val="1"/>
    <w:unhideWhenUsed/>
    <w:qFormat/>
    <w:uiPriority w:val="99"/>
    <w:pPr>
      <w:numPr>
        <w:ilvl w:val="0"/>
        <w:numId w:val="6"/>
      </w:numPr>
      <w:contextualSpacing/>
    </w:pPr>
  </w:style>
  <w:style w:type="paragraph" w:styleId="3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character" w:styleId="33">
    <w:name w:val="Strong"/>
    <w:basedOn w:val="11"/>
    <w:qFormat/>
    <w:uiPriority w:val="22"/>
    <w:rPr>
      <w:b/>
      <w:bCs/>
    </w:rPr>
  </w:style>
  <w:style w:type="paragraph" w:styleId="34">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35">
    <w:name w:val="Table Grid"/>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6">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7">
    <w:name w:val="Light Shading"/>
    <w:basedOn w:val="1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1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1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1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1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1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1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1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1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1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1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1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1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1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1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1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1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1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1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1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1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1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1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1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1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1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1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1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1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1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1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1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1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1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1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1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1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1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1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1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1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1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1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1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1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1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5">
    <w:name w:val="Header Char"/>
    <w:basedOn w:val="11"/>
    <w:link w:val="19"/>
    <w:qFormat/>
    <w:uiPriority w:val="99"/>
  </w:style>
  <w:style w:type="character" w:customStyle="1" w:styleId="136">
    <w:name w:val="Footer Char"/>
    <w:basedOn w:val="11"/>
    <w:link w:val="18"/>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1"/>
    <w:link w:val="2"/>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1"/>
    <w:link w:val="3"/>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1"/>
    <w:link w:val="4"/>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1"/>
    <w:link w:val="36"/>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1"/>
    <w:link w:val="3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1"/>
    <w:link w:val="13"/>
    <w:uiPriority w:val="99"/>
  </w:style>
  <w:style w:type="character" w:customStyle="1" w:styleId="145">
    <w:name w:val="Body Text 2 Char"/>
    <w:basedOn w:val="11"/>
    <w:link w:val="14"/>
    <w:uiPriority w:val="99"/>
  </w:style>
  <w:style w:type="character" w:customStyle="1" w:styleId="146">
    <w:name w:val="Body Text 3 Char"/>
    <w:basedOn w:val="11"/>
    <w:link w:val="15"/>
    <w:qFormat/>
    <w:uiPriority w:val="99"/>
    <w:rPr>
      <w:sz w:val="16"/>
      <w:szCs w:val="16"/>
    </w:rPr>
  </w:style>
  <w:style w:type="character" w:customStyle="1" w:styleId="147">
    <w:name w:val="Macro Text Char"/>
    <w:basedOn w:val="11"/>
    <w:link w:val="3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1"/>
    <w:link w:val="148"/>
    <w:qFormat/>
    <w:uiPriority w:val="29"/>
    <w:rPr>
      <w:i/>
      <w:iCs/>
      <w:color w:val="000000" w:themeColor="text1"/>
      <w14:textFill>
        <w14:solidFill>
          <w14:schemeClr w14:val="tx1"/>
        </w14:solidFill>
      </w14:textFill>
    </w:rPr>
  </w:style>
  <w:style w:type="character" w:customStyle="1" w:styleId="150">
    <w:name w:val="Heading 4 Char"/>
    <w:basedOn w:val="11"/>
    <w:link w:val="5"/>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1"/>
    <w:link w:val="6"/>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1"/>
    <w:link w:val="7"/>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1"/>
    <w:link w:val="8"/>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1"/>
    <w:link w:val="9"/>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1"/>
    <w:link w:val="10"/>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1"/>
    <w:link w:val="156"/>
    <w:qFormat/>
    <w:uiPriority w:val="30"/>
    <w:rPr>
      <w:b/>
      <w:bCs/>
      <w:i/>
      <w:iCs/>
      <w:color w:val="4F81BD" w:themeColor="accent1"/>
      <w14:textFill>
        <w14:solidFill>
          <w14:schemeClr w14:val="accent1"/>
        </w14:solidFill>
      </w14:textFill>
    </w:rPr>
  </w:style>
  <w:style w:type="character" w:customStyle="1" w:styleId="158">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1"/>
    <w:qFormat/>
    <w:uiPriority w:val="21"/>
    <w:rPr>
      <w:b/>
      <w:bCs/>
      <w:i/>
      <w:iCs/>
      <w:color w:val="4F81BD" w:themeColor="accent1"/>
      <w14:textFill>
        <w14:solidFill>
          <w14:schemeClr w14:val="accent1"/>
        </w14:solidFill>
      </w14:textFill>
    </w:rPr>
  </w:style>
  <w:style w:type="character" w:customStyle="1" w:styleId="160">
    <w:name w:val="Subtle Reference"/>
    <w:basedOn w:val="11"/>
    <w:qFormat/>
    <w:uiPriority w:val="31"/>
    <w:rPr>
      <w:smallCaps/>
      <w:color w:val="C0504D" w:themeColor="accent2"/>
      <w:u w:val="single"/>
      <w14:textFill>
        <w14:solidFill>
          <w14:schemeClr w14:val="accent2"/>
        </w14:solidFill>
      </w14:textFill>
    </w:rPr>
  </w:style>
  <w:style w:type="character" w:customStyle="1" w:styleId="161">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1"/>
    <w:qFormat/>
    <w:uiPriority w:val="33"/>
    <w:rPr>
      <w:b/>
      <w:bCs/>
      <w:smallCaps/>
      <w:spacing w:val="5"/>
    </w:rPr>
  </w:style>
  <w:style w:type="paragraph" w:customStyle="1" w:styleId="163">
    <w:name w:val="TOC Heading"/>
    <w:basedOn w:val="2"/>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400</Words>
  <Characters>2559</Characters>
  <Lines>0</Lines>
  <Paragraphs>0</Paragraphs>
  <TotalTime>0</TotalTime>
  <ScaleCrop>false</ScaleCrop>
  <LinksUpToDate>false</LinksUpToDate>
  <CharactersWithSpaces>2931</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WPS_1648767948</cp:lastModifiedBy>
  <dcterms:modified xsi:type="dcterms:W3CDTF">2026-08-04T00:34:41Z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1033-12.1.0.27458</vt:lpwstr>
  </property>
  <property fmtid="{D5CDD505-2E9C-101B-9397-08002B2CF9AE}" pid="3" name="ICV">
    <vt:lpwstr>40F645C64B3149588618CDF2CA2209A3_13</vt:lpwstr>
  </property>
</Properties>
</file>